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FD39AE">
      <w:pPr>
        <w:spacing w:after="280" w:line="240" w:lineRule="auto"/>
        <w:jc w:val="center"/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cs="Times New Roman"/>
          <w:b/>
          <w:i/>
          <w:color w:val="000000" w:themeColor="text1"/>
          <w:sz w:val="28"/>
          <w14:textFill>
            <w14:solidFill>
              <w14:schemeClr w14:val="tx1"/>
            </w14:solidFill>
          </w14:textFill>
        </w:rPr>
        <w:t>[Paper Title]</w:t>
      </w:r>
    </w:p>
    <w:p w14:paraId="059AA114">
      <w:pPr>
        <w:spacing w:after="280" w:line="240" w:lineRule="auto"/>
        <w:jc w:val="center"/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cs="Times New Roman"/>
          <w:i/>
          <w:color w:val="000000" w:themeColor="text1"/>
          <w:sz w:val="24"/>
          <w14:textFill>
            <w14:solidFill>
              <w14:schemeClr w14:val="tx1"/>
            </w14:solidFill>
          </w14:textFill>
        </w:rPr>
        <w:t>[Author 1]</w:t>
      </w:r>
      <w:r>
        <w:rPr>
          <w:rFonts w:cs="Times New Roman"/>
          <w:i/>
          <w:color w:val="000000" w:themeColor="text1"/>
          <w:sz w:val="16"/>
          <w:vertAlign w:val="superscript"/>
          <w14:textFill>
            <w14:solidFill>
              <w14:schemeClr w14:val="tx1"/>
            </w14:solidFill>
          </w14:textFill>
        </w:rPr>
        <w:t>1,2</w:t>
      </w:r>
      <w:r>
        <w:rPr>
          <w:rFonts w:cs="Times New Roman"/>
          <w:i/>
          <w:color w:val="000000" w:themeColor="text1"/>
          <w:sz w:val="24"/>
          <w14:textFill>
            <w14:solidFill>
              <w14:schemeClr w14:val="tx1"/>
            </w14:solidFill>
          </w14:textFill>
        </w:rPr>
        <w:t>, [Author 2]</w:t>
      </w:r>
      <w:r>
        <w:rPr>
          <w:rFonts w:cs="Times New Roman"/>
          <w:i/>
          <w:color w:val="000000" w:themeColor="text1"/>
          <w:sz w:val="16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cs="Times New Roman"/>
          <w:i/>
          <w:color w:val="000000" w:themeColor="text1"/>
          <w:sz w:val="24"/>
          <w14:textFill>
            <w14:solidFill>
              <w14:schemeClr w14:val="tx1"/>
            </w14:solidFill>
          </w14:textFill>
        </w:rPr>
        <w:t>, [Author 3]</w:t>
      </w:r>
      <w:r>
        <w:rPr>
          <w:rFonts w:cs="Times New Roman"/>
          <w:i/>
          <w:color w:val="000000" w:themeColor="text1"/>
          <w:sz w:val="16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cs="Times New Roman"/>
          <w:i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and [Author 4]</w:t>
      </w:r>
      <w:r>
        <w:rPr>
          <w:rFonts w:cs="Times New Roman"/>
          <w:i/>
          <w:color w:val="000000" w:themeColor="text1"/>
          <w:sz w:val="16"/>
          <w:vertAlign w:val="superscript"/>
          <w14:textFill>
            <w14:solidFill>
              <w14:schemeClr w14:val="tx1"/>
            </w14:solidFill>
          </w14:textFill>
        </w:rPr>
        <w:t>2</w:t>
      </w:r>
    </w:p>
    <w:p w14:paraId="18224014">
      <w:pPr>
        <w:spacing w:after="80" w:line="240" w:lineRule="auto"/>
        <w:jc w:val="center"/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cs="Times New Roman"/>
          <w:i/>
          <w:color w:val="000000" w:themeColor="text1"/>
          <w:sz w:val="18"/>
          <w14:textFill>
            <w14:solidFill>
              <w14:schemeClr w14:val="tx1"/>
            </w14:solidFill>
          </w14:textFill>
        </w:rPr>
        <w:t>1, [Affiliation 1, City, Country]</w:t>
      </w:r>
    </w:p>
    <w:p w14:paraId="75010180">
      <w:pPr>
        <w:spacing w:after="80" w:line="240" w:lineRule="auto"/>
        <w:jc w:val="center"/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cs="Times New Roman"/>
          <w:i/>
          <w:color w:val="000000" w:themeColor="text1"/>
          <w:sz w:val="18"/>
          <w14:textFill>
            <w14:solidFill>
              <w14:schemeClr w14:val="tx1"/>
            </w14:solidFill>
          </w14:textFill>
        </w:rPr>
        <w:t>2, [Affiliation 2, City, Country]</w:t>
      </w:r>
    </w:p>
    <w:p w14:paraId="42A37B38">
      <w:pPr>
        <w:spacing w:after="280" w:line="240" w:lineRule="auto"/>
        <w:jc w:val="center"/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cs="Times New Roman"/>
          <w:i/>
          <w:color w:val="000000" w:themeColor="text1"/>
          <w:sz w:val="18"/>
          <w14:textFill>
            <w14:solidFill>
              <w14:schemeClr w14:val="tx1"/>
            </w14:solidFill>
          </w14:textFill>
        </w:rPr>
        <w:t>3, [Affiliation 3, City, Country]</w:t>
      </w:r>
    </w:p>
    <w:p w14:paraId="14BAE698">
      <w:pPr>
        <w:spacing w:after="320" w:line="240" w:lineRule="auto"/>
        <w:jc w:val="center"/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cs="Times New Roman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Email: </w:t>
      </w:r>
      <w:r>
        <w:rPr>
          <w:rFonts w:cs="Times New Roman"/>
          <w:i/>
          <w:color w:val="000000" w:themeColor="text1"/>
          <w:sz w:val="20"/>
          <w14:textFill>
            <w14:solidFill>
              <w14:schemeClr w14:val="tx1"/>
            </w14:solidFill>
          </w14:textFill>
        </w:rPr>
        <w:t>[corresponding.author@example.com]</w:t>
      </w:r>
    </w:p>
    <w:p w14:paraId="612D0120">
      <w:pPr>
        <w:spacing w:before="120" w:after="120" w:line="240" w:lineRule="auto"/>
        <w:jc w:val="center"/>
        <w:rPr>
          <w:rFonts w:cs="Times New Roman"/>
        </w:rPr>
      </w:pPr>
      <w:r>
        <w:rPr>
          <w:rFonts w:cs="Times New Roman"/>
          <w:b/>
        </w:rPr>
        <w:t>Abstract</w:t>
      </w:r>
    </w:p>
    <w:p w14:paraId="16911367">
      <w:pPr>
        <w:spacing w:after="240" w:line="240" w:lineRule="auto"/>
        <w:jc w:val="both"/>
        <w:rPr>
          <w:rFonts w:cs="Times New Roman"/>
        </w:rPr>
      </w:pPr>
      <w:r>
        <w:rPr>
          <w:rFonts w:cs="Times New Roman"/>
          <w:i/>
          <w:color w:val="7F7F7F"/>
        </w:rPr>
        <w:t>[Type your abstract text here. It should briefly cover the research background, objectives, methods, key results and conclusions</w:t>
      </w:r>
      <w:bookmarkStart w:id="0" w:name="_GoBack"/>
      <w:bookmarkEnd w:id="0"/>
      <w:r>
        <w:rPr>
          <w:rFonts w:cs="Times New Roman"/>
          <w:i/>
          <w:color w:val="7F7F7F"/>
        </w:rPr>
        <w:t>. Delete this hint before submission.]</w:t>
      </w:r>
    </w:p>
    <w:p w14:paraId="56A203AC">
      <w:p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Keywords: </w:t>
      </w:r>
      <w:r>
        <w:rPr>
          <w:rFonts w:cs="Times New Roman"/>
          <w:i/>
          <w:color w:val="7F7F7F"/>
        </w:rPr>
        <w:t>[Keyword 1], [Keyword 2], [Keyword 3]</w:t>
      </w:r>
    </w:p>
    <w:p w14:paraId="3A1A7E4A">
      <w:pPr>
        <w:rPr>
          <w:rFonts w:cs="Times New Roman"/>
        </w:rPr>
      </w:pPr>
    </w:p>
    <w:p w14:paraId="387859C8">
      <w:pPr>
        <w:rPr>
          <w:rFonts w:cs="Times New Roman"/>
        </w:rPr>
      </w:pPr>
    </w:p>
    <w:p w14:paraId="29A5DB0F">
      <w:pPr>
        <w:adjustRightInd w:val="0"/>
        <w:snapToGrid w:val="0"/>
        <w:spacing w:line="200" w:lineRule="atLeast"/>
        <w:rPr>
          <w:rFonts w:cs="Times New Roman"/>
          <w:szCs w:val="21"/>
        </w:rPr>
      </w:pPr>
      <w:r>
        <w:rPr>
          <w:rFonts w:cs="Times New Roman"/>
          <w:szCs w:val="21"/>
        </w:rPr>
        <w:t>References</w:t>
      </w:r>
    </w:p>
    <w:p w14:paraId="5AD199E7">
      <w:pPr>
        <w:adjustRightInd w:val="0"/>
        <w:snapToGrid w:val="0"/>
        <w:spacing w:line="200" w:lineRule="atLeast"/>
        <w:rPr>
          <w:rFonts w:cs="Times New Roman"/>
          <w:szCs w:val="21"/>
        </w:rPr>
      </w:pPr>
      <w:r>
        <w:rPr>
          <w:rFonts w:cs="Times New Roman"/>
          <w:szCs w:val="21"/>
        </w:rPr>
        <w:t>[1]</w:t>
      </w:r>
    </w:p>
    <w:p w14:paraId="360A0963">
      <w:pPr>
        <w:adjustRightInd w:val="0"/>
        <w:snapToGrid w:val="0"/>
        <w:spacing w:line="200" w:lineRule="atLeast"/>
        <w:rPr>
          <w:rFonts w:cs="Times New Roman"/>
          <w:szCs w:val="21"/>
        </w:rPr>
      </w:pPr>
      <w:r>
        <w:rPr>
          <w:rFonts w:cs="Times New Roman"/>
          <w:szCs w:val="21"/>
        </w:rPr>
        <w:t>[2]</w:t>
      </w:r>
    </w:p>
    <w:p w14:paraId="3A16E5F8">
      <w:pPr>
        <w:adjustRightInd w:val="0"/>
        <w:snapToGrid w:val="0"/>
        <w:spacing w:line="200" w:lineRule="atLeast"/>
        <w:rPr>
          <w:rFonts w:cs="Times New Roman"/>
          <w:szCs w:val="21"/>
        </w:rPr>
      </w:pPr>
      <w:r>
        <w:rPr>
          <w:rFonts w:cs="Times New Roman"/>
          <w:szCs w:val="21"/>
        </w:rPr>
        <w:t>[3]</w:t>
      </w:r>
    </w:p>
    <w:p w14:paraId="1B812E1E">
      <w:pPr>
        <w:adjustRightInd w:val="0"/>
        <w:snapToGrid w:val="0"/>
        <w:spacing w:line="200" w:lineRule="atLeast"/>
        <w:rPr>
          <w:rFonts w:cs="Times New Roman"/>
          <w:szCs w:val="21"/>
        </w:rPr>
      </w:pPr>
    </w:p>
    <w:p w14:paraId="45D2F244">
      <w:pPr>
        <w:adjustRightInd w:val="0"/>
        <w:snapToGrid w:val="0"/>
        <w:spacing w:line="200" w:lineRule="atLeast"/>
        <w:rPr>
          <w:rFonts w:cs="Times New Roman"/>
          <w:szCs w:val="21"/>
        </w:rPr>
      </w:pPr>
    </w:p>
    <w:p w14:paraId="48A4EB7A">
      <w:pPr>
        <w:adjustRightInd w:val="0"/>
        <w:snapToGrid w:val="0"/>
        <w:spacing w:line="200" w:lineRule="atLeast"/>
        <w:rPr>
          <w:rFonts w:cs="Times New Roman"/>
          <w:szCs w:val="21"/>
        </w:rPr>
      </w:pPr>
      <w:r>
        <w:rPr>
          <w:rFonts w:cs="Times New Roman"/>
          <w:szCs w:val="21"/>
        </w:rPr>
        <w:t>Figure xx</w:t>
      </w:r>
    </w:p>
    <w:p w14:paraId="79EA79D0">
      <w:pPr>
        <w:adjustRightInd w:val="0"/>
        <w:snapToGrid w:val="0"/>
        <w:spacing w:line="200" w:lineRule="atLeast"/>
        <w:rPr>
          <w:rFonts w:cs="Times New Roman"/>
          <w:sz w:val="20"/>
          <w:szCs w:val="20"/>
        </w:rPr>
      </w:pPr>
    </w:p>
    <w:p w14:paraId="7405D267">
      <w:pPr>
        <w:rPr>
          <w:rFonts w:cs="Times New Roman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04DF2"/>
    <w:rsid w:val="007061EB"/>
    <w:rsid w:val="00AA1D8D"/>
    <w:rsid w:val="00B47730"/>
    <w:rsid w:val="00CB0664"/>
    <w:rsid w:val="00FC693F"/>
    <w:rsid w:val="434F1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color w:val="000000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uiPriority w:val="99"/>
  </w:style>
  <w:style w:type="character" w:customStyle="1" w:styleId="136">
    <w:name w:val="页脚 字符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74</Words>
  <Characters>459</Characters>
  <Lines>3</Lines>
  <Paragraphs>1</Paragraphs>
  <TotalTime>2</TotalTime>
  <ScaleCrop>false</ScaleCrop>
  <LinksUpToDate>false</LinksUpToDate>
  <CharactersWithSpaces>519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zjy</dc:creator>
  <dc:description>generated by python-docx</dc:description>
  <cp:lastModifiedBy>zjy</cp:lastModifiedBy>
  <dcterms:modified xsi:type="dcterms:W3CDTF">2026-09-24T06:54:51Z</dcterms:modified>
  <dc:title>会议投稿摘要模板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eyJoZGlkIjoiNjBlYjRiZDYxNmI2NTk3NmMwMDdhYjFlOTJiMmIzNjIiLCJ1c2VySWQiOiIyMjIwOTIyNDYifQ==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4DB2D3103CC74B5591B87876F82F4B17_12</vt:lpwstr>
  </property>
</Properties>
</file>